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1D6B4" w14:textId="1625B181" w:rsidR="00CB0664" w:rsidRDefault="00CB0664" w:rsidP="00B638D8">
      <w:pPr>
        <w:tabs>
          <w:tab w:val="left" w:pos="8100"/>
        </w:tabs>
      </w:pPr>
    </w:p>
    <w:p w14:paraId="4C04AF08" w14:textId="47A0955F" w:rsidR="00CB0664" w:rsidRDefault="00CB0664" w:rsidP="67595C39">
      <w:pPr>
        <w:tabs>
          <w:tab w:val="left" w:pos="8100"/>
        </w:tabs>
        <w:ind w:left="5040"/>
      </w:pPr>
    </w:p>
    <w:p w14:paraId="66D05CA5" w14:textId="159BD730" w:rsidR="00E64DD0" w:rsidRDefault="00E64DD0" w:rsidP="001C0147">
      <w:pPr>
        <w:tabs>
          <w:tab w:val="left" w:pos="8100"/>
        </w:tabs>
        <w:rPr>
          <w:rFonts w:asciiTheme="minorHAnsi" w:hAnsiTheme="minorHAnsi"/>
          <w:b/>
          <w:color w:val="0070C0"/>
          <w:sz w:val="40"/>
          <w:szCs w:val="40"/>
        </w:rPr>
      </w:pPr>
      <w:r w:rsidRPr="00BD2CE5">
        <w:rPr>
          <w:rFonts w:asciiTheme="minorHAnsi" w:hAnsiTheme="minorHAnsi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C85412" wp14:editId="0AE34C71">
                <wp:simplePos x="0" y="0"/>
                <wp:positionH relativeFrom="column">
                  <wp:posOffset>3409950</wp:posOffset>
                </wp:positionH>
                <wp:positionV relativeFrom="paragraph">
                  <wp:posOffset>309880</wp:posOffset>
                </wp:positionV>
                <wp:extent cx="2200275" cy="1438275"/>
                <wp:effectExtent l="0" t="0" r="28575" b="28575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7E568C-45E6-4CA9-BA9A-C9358A6737E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1EC2E" w14:textId="40347602" w:rsidR="00BD2CE5" w:rsidRDefault="00E64D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9FFF06" wp14:editId="100749EC">
                                  <wp:extent cx="1981200" cy="1390650"/>
                                  <wp:effectExtent l="0" t="0" r="0" b="0"/>
                                  <wp:docPr id="564213058" name="drawing" title="WA Nursing and Midwifery Excellence Award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5020066" name="Picture 1965020066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1200" cy="13906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85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5pt;margin-top:24.4pt;width:173.25pt;height:11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" strokecolor="white [3212]">
                <v:textbox>
                  <w:txbxContent>
                    <w:p w14:paraId="5A21EC2E" w14:textId="40347602" w:rsidR="00BD2CE5" w:rsidRDefault="00E64DD0">
                      <w:r>
                        <w:rPr>
                          <w:noProof/>
                        </w:rPr>
                        <w:drawing>
                          <wp:inline distT="0" distB="0" distL="0" distR="0" wp14:anchorId="379FFF06" wp14:editId="100749EC">
                            <wp:extent cx="1981200" cy="1390650"/>
                            <wp:effectExtent l="0" t="0" r="0" b="0"/>
                            <wp:docPr id="564213058" name="drawing" title="WA Nursing and Midwifery Excellence Award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5020066" name="Picture 1965020066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1200" cy="13906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BBA2AA" w14:textId="1EA1BFB7" w:rsidR="004C2780" w:rsidRPr="006D67FE" w:rsidRDefault="001C0147" w:rsidP="001C0147">
      <w:pPr>
        <w:tabs>
          <w:tab w:val="left" w:pos="8100"/>
        </w:tabs>
        <w:rPr>
          <w:rFonts w:asciiTheme="minorHAnsi" w:hAnsiTheme="minorHAnsi" w:cstheme="minorHAnsi"/>
          <w:b/>
          <w:color w:val="0070C0"/>
          <w:sz w:val="44"/>
          <w:szCs w:val="44"/>
        </w:rPr>
      </w:pPr>
      <w:r w:rsidRPr="006D67FE">
        <w:rPr>
          <w:rFonts w:asciiTheme="minorHAnsi" w:hAnsiTheme="minorHAnsi" w:cstheme="minorHAnsi"/>
          <w:b/>
          <w:color w:val="0070C0"/>
          <w:sz w:val="44"/>
          <w:szCs w:val="44"/>
        </w:rPr>
        <w:t xml:space="preserve">NOMINEE STATEMENT </w:t>
      </w:r>
    </w:p>
    <w:p w14:paraId="4ADCD30C" w14:textId="6DE2ED77" w:rsidR="00BD2CE5" w:rsidRPr="006D67FE" w:rsidRDefault="159BBBB1" w:rsidP="001C0147">
      <w:pPr>
        <w:tabs>
          <w:tab w:val="left" w:pos="8100"/>
        </w:tabs>
      </w:pPr>
      <w:r w:rsidRPr="7EB19E59">
        <w:rPr>
          <w:rFonts w:asciiTheme="minorHAnsi" w:hAnsiTheme="minorHAnsi"/>
          <w:b/>
          <w:bCs/>
          <w:color w:val="0070C0"/>
          <w:sz w:val="36"/>
          <w:szCs w:val="36"/>
        </w:rPr>
        <w:t xml:space="preserve">2027 WANMEA </w:t>
      </w:r>
    </w:p>
    <w:p w14:paraId="65F1293D" w14:textId="303717A2" w:rsidR="7EB19E59" w:rsidRDefault="7EB19E59" w:rsidP="7EB19E59">
      <w:pPr>
        <w:tabs>
          <w:tab w:val="left" w:pos="8100"/>
        </w:tabs>
        <w:rPr>
          <w:rFonts w:asciiTheme="minorHAnsi" w:hAnsiTheme="minorHAnsi"/>
          <w:b/>
          <w:bCs/>
          <w:color w:val="0070C0"/>
          <w:sz w:val="36"/>
          <w:szCs w:val="36"/>
        </w:rPr>
      </w:pPr>
    </w:p>
    <w:p w14:paraId="12090B08" w14:textId="243FFABD" w:rsidR="4E1B13D5" w:rsidRDefault="104EB792" w:rsidP="4E1B13D5">
      <w:pPr>
        <w:tabs>
          <w:tab w:val="left" w:pos="8100"/>
        </w:tabs>
        <w:rPr>
          <w:rFonts w:asciiTheme="minorHAnsi" w:hAnsiTheme="minorHAnsi"/>
          <w:b/>
          <w:bCs/>
        </w:rPr>
      </w:pPr>
      <w:r w:rsidRPr="7EB19E59">
        <w:rPr>
          <w:rFonts w:asciiTheme="minorHAnsi" w:hAnsiTheme="minorHAnsi"/>
          <w:b/>
          <w:bCs/>
        </w:rPr>
        <w:t xml:space="preserve">First </w:t>
      </w:r>
      <w:r w:rsidR="32540600" w:rsidRPr="7EB19E59">
        <w:rPr>
          <w:rFonts w:asciiTheme="minorHAnsi" w:hAnsiTheme="minorHAnsi"/>
          <w:b/>
          <w:bCs/>
        </w:rPr>
        <w:t>n</w:t>
      </w:r>
      <w:r w:rsidRPr="7EB19E59">
        <w:rPr>
          <w:rFonts w:asciiTheme="minorHAnsi" w:hAnsiTheme="minorHAnsi"/>
          <w:b/>
          <w:bCs/>
        </w:rPr>
        <w:t>ame:</w:t>
      </w:r>
    </w:p>
    <w:p w14:paraId="1AECE90E" w14:textId="43312840" w:rsidR="002639EB" w:rsidRDefault="104EB792" w:rsidP="001C0147">
      <w:pPr>
        <w:tabs>
          <w:tab w:val="left" w:pos="8100"/>
        </w:tabs>
      </w:pPr>
      <w:r w:rsidRPr="7EB19E59">
        <w:rPr>
          <w:rFonts w:asciiTheme="minorHAnsi" w:hAnsiTheme="minorHAnsi"/>
          <w:b/>
          <w:bCs/>
        </w:rPr>
        <w:t xml:space="preserve">Middle </w:t>
      </w:r>
      <w:r w:rsidR="32540600" w:rsidRPr="7EB19E59">
        <w:rPr>
          <w:rFonts w:asciiTheme="minorHAnsi" w:hAnsiTheme="minorHAnsi"/>
          <w:b/>
          <w:bCs/>
        </w:rPr>
        <w:t>n</w:t>
      </w:r>
      <w:r w:rsidRPr="7EB19E59">
        <w:rPr>
          <w:rFonts w:asciiTheme="minorHAnsi" w:hAnsiTheme="minorHAnsi"/>
          <w:b/>
          <w:bCs/>
        </w:rPr>
        <w:t>ame:</w:t>
      </w:r>
    </w:p>
    <w:p w14:paraId="44AAE849" w14:textId="25236E45" w:rsidR="002639EB" w:rsidRDefault="086FB767" w:rsidP="001C0147">
      <w:pPr>
        <w:tabs>
          <w:tab w:val="left" w:pos="8100"/>
        </w:tabs>
      </w:pPr>
      <w:r w:rsidRPr="4E1B13D5">
        <w:rPr>
          <w:rFonts w:asciiTheme="minorHAnsi" w:hAnsiTheme="minorHAnsi"/>
          <w:b/>
          <w:bCs/>
        </w:rPr>
        <w:t>Surname:</w:t>
      </w:r>
    </w:p>
    <w:p w14:paraId="6F8E7E37" w14:textId="726E3AFD" w:rsidR="4E1B13D5" w:rsidRDefault="2A57FBB5" w:rsidP="4E1B13D5">
      <w:pPr>
        <w:tabs>
          <w:tab w:val="left" w:pos="8100"/>
        </w:tabs>
        <w:rPr>
          <w:rFonts w:asciiTheme="minorHAnsi" w:hAnsiTheme="minorHAnsi"/>
          <w:b/>
          <w:bCs/>
        </w:rPr>
      </w:pPr>
      <w:r w:rsidRPr="749D11B8">
        <w:rPr>
          <w:rFonts w:asciiTheme="minorHAnsi" w:hAnsiTheme="minorHAnsi"/>
          <w:b/>
          <w:bCs/>
        </w:rPr>
        <w:t xml:space="preserve">Do you </w:t>
      </w:r>
      <w:r w:rsidR="00533D67">
        <w:rPr>
          <w:rFonts w:asciiTheme="minorHAnsi" w:hAnsiTheme="minorHAnsi"/>
          <w:b/>
          <w:bCs/>
        </w:rPr>
        <w:t>i</w:t>
      </w:r>
      <w:r w:rsidRPr="749D11B8">
        <w:rPr>
          <w:rFonts w:asciiTheme="minorHAnsi" w:hAnsiTheme="minorHAnsi"/>
          <w:b/>
          <w:bCs/>
        </w:rPr>
        <w:t xml:space="preserve">dentify as Aboriginal </w:t>
      </w:r>
      <w:r w:rsidR="00897480">
        <w:rPr>
          <w:rFonts w:asciiTheme="minorHAnsi" w:hAnsiTheme="minorHAnsi"/>
          <w:b/>
          <w:bCs/>
        </w:rPr>
        <w:t>and/</w:t>
      </w:r>
      <w:r w:rsidRPr="749D11B8">
        <w:rPr>
          <w:rFonts w:asciiTheme="minorHAnsi" w:hAnsiTheme="minorHAnsi"/>
          <w:b/>
          <w:bCs/>
        </w:rPr>
        <w:t>or Torres Strait Islander?</w:t>
      </w:r>
    </w:p>
    <w:p w14:paraId="36F8905B" w14:textId="658234F8" w:rsidR="00144619" w:rsidRPr="00533D67" w:rsidRDefault="00000000" w:rsidP="4E1B13D5">
      <w:pPr>
        <w:tabs>
          <w:tab w:val="left" w:pos="810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14485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637A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33D67">
        <w:rPr>
          <w:rFonts w:asciiTheme="minorHAnsi" w:hAnsiTheme="minorHAnsi" w:cstheme="minorHAnsi"/>
        </w:rPr>
        <w:t xml:space="preserve"> </w:t>
      </w:r>
      <w:r w:rsidR="00533D67" w:rsidRPr="00533D67">
        <w:rPr>
          <w:rFonts w:asciiTheme="minorHAnsi" w:hAnsiTheme="minorHAnsi" w:cstheme="minorHAnsi"/>
        </w:rPr>
        <w:t xml:space="preserve">Yes </w:t>
      </w:r>
    </w:p>
    <w:p w14:paraId="085C153C" w14:textId="4B17FFE6" w:rsidR="00533D67" w:rsidRPr="00533D67" w:rsidRDefault="00000000" w:rsidP="4E1B13D5">
      <w:pPr>
        <w:tabs>
          <w:tab w:val="left" w:pos="810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52477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3D6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33D67">
        <w:rPr>
          <w:rFonts w:asciiTheme="minorHAnsi" w:hAnsiTheme="minorHAnsi" w:cstheme="minorHAnsi"/>
        </w:rPr>
        <w:t xml:space="preserve"> </w:t>
      </w:r>
      <w:r w:rsidR="00533D67" w:rsidRPr="00533D67">
        <w:rPr>
          <w:rFonts w:asciiTheme="minorHAnsi" w:hAnsiTheme="minorHAnsi" w:cstheme="minorHAnsi"/>
        </w:rPr>
        <w:t>No</w:t>
      </w:r>
    </w:p>
    <w:p w14:paraId="31369F42" w14:textId="2B0A5272" w:rsidR="759C98BB" w:rsidRDefault="00000000" w:rsidP="759C98BB">
      <w:pPr>
        <w:tabs>
          <w:tab w:val="left" w:pos="8100"/>
        </w:tabs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990257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3D6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33D67">
        <w:rPr>
          <w:rFonts w:asciiTheme="minorHAnsi" w:hAnsiTheme="minorHAnsi" w:cstheme="minorHAnsi"/>
        </w:rPr>
        <w:t xml:space="preserve"> </w:t>
      </w:r>
      <w:r w:rsidR="00533D67" w:rsidRPr="00533D67">
        <w:rPr>
          <w:rFonts w:asciiTheme="minorHAnsi" w:hAnsiTheme="minorHAnsi" w:cstheme="minorHAnsi"/>
        </w:rPr>
        <w:t xml:space="preserve">Prefer not to say </w:t>
      </w:r>
    </w:p>
    <w:p w14:paraId="28655A25" w14:textId="77777777" w:rsidR="002D637A" w:rsidRDefault="002D637A" w:rsidP="4E1B13D5">
      <w:pPr>
        <w:tabs>
          <w:tab w:val="left" w:pos="8100"/>
        </w:tabs>
        <w:rPr>
          <w:rFonts w:asciiTheme="minorHAnsi" w:hAnsiTheme="minorHAnsi"/>
        </w:rPr>
      </w:pPr>
    </w:p>
    <w:p w14:paraId="42C9D1BC" w14:textId="650F428C" w:rsidR="002639EB" w:rsidRPr="002639EB" w:rsidRDefault="00921852" w:rsidP="4E1B13D5">
      <w:pPr>
        <w:tabs>
          <w:tab w:val="left" w:pos="810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</w:t>
      </w:r>
      <w:r w:rsidR="13A67ED7" w:rsidRPr="4128B171">
        <w:rPr>
          <w:rFonts w:asciiTheme="minorHAnsi" w:hAnsiTheme="minorHAnsi"/>
        </w:rPr>
        <w:t xml:space="preserve">selected </w:t>
      </w:r>
      <w:r>
        <w:rPr>
          <w:rFonts w:asciiTheme="minorHAnsi" w:hAnsiTheme="minorHAnsi"/>
        </w:rPr>
        <w:t xml:space="preserve">as a </w:t>
      </w:r>
      <w:proofErr w:type="gramStart"/>
      <w:r w:rsidR="56C77735" w:rsidRPr="4128B171">
        <w:rPr>
          <w:rFonts w:asciiTheme="minorHAnsi" w:hAnsiTheme="minorHAnsi"/>
        </w:rPr>
        <w:t>finalists</w:t>
      </w:r>
      <w:proofErr w:type="gramEnd"/>
      <w:r w:rsidR="56C77735" w:rsidRPr="4128B171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you </w:t>
      </w:r>
      <w:r w:rsidR="56C77735" w:rsidRPr="4128B171">
        <w:rPr>
          <w:rFonts w:asciiTheme="minorHAnsi" w:hAnsiTheme="minorHAnsi"/>
        </w:rPr>
        <w:t xml:space="preserve">will be </w:t>
      </w:r>
      <w:r w:rsidR="385D03B1" w:rsidRPr="4128B171">
        <w:rPr>
          <w:rFonts w:asciiTheme="minorHAnsi" w:hAnsiTheme="minorHAnsi"/>
        </w:rPr>
        <w:t>awarded a certificate</w:t>
      </w:r>
      <w:r w:rsidR="3B143EB8" w:rsidRPr="4128B171">
        <w:rPr>
          <w:rFonts w:asciiTheme="minorHAnsi" w:hAnsiTheme="minorHAnsi"/>
        </w:rPr>
        <w:t>. P</w:t>
      </w:r>
      <w:r w:rsidR="086FB767" w:rsidRPr="4128B171">
        <w:rPr>
          <w:rFonts w:asciiTheme="minorHAnsi" w:hAnsiTheme="minorHAnsi"/>
        </w:rPr>
        <w:t xml:space="preserve">lease write your name </w:t>
      </w:r>
      <w:r w:rsidR="77375CD2" w:rsidRPr="4128B171">
        <w:rPr>
          <w:rFonts w:asciiTheme="minorHAnsi" w:hAnsiTheme="minorHAnsi"/>
        </w:rPr>
        <w:t>as</w:t>
      </w:r>
      <w:r w:rsidR="086FB767" w:rsidRPr="4128B171">
        <w:rPr>
          <w:rFonts w:asciiTheme="minorHAnsi" w:hAnsiTheme="minorHAnsi"/>
        </w:rPr>
        <w:t xml:space="preserve"> you would like it </w:t>
      </w:r>
      <w:r w:rsidR="00482877">
        <w:rPr>
          <w:rFonts w:asciiTheme="minorHAnsi" w:hAnsiTheme="minorHAnsi"/>
        </w:rPr>
        <w:t xml:space="preserve">to be </w:t>
      </w:r>
      <w:r w:rsidR="086FB767" w:rsidRPr="4128B171">
        <w:rPr>
          <w:rFonts w:asciiTheme="minorHAnsi" w:hAnsiTheme="minorHAnsi"/>
        </w:rPr>
        <w:t>displayed.</w:t>
      </w:r>
    </w:p>
    <w:p w14:paraId="2A5598FC" w14:textId="27221E3B" w:rsidR="002639EB" w:rsidRDefault="002639EB" w:rsidP="001C0147">
      <w:pPr>
        <w:tabs>
          <w:tab w:val="left" w:pos="8100"/>
        </w:tabs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Certificate Name:</w:t>
      </w:r>
      <w:r w:rsidR="00756EDB">
        <w:rPr>
          <w:rFonts w:asciiTheme="minorHAnsi" w:hAnsiTheme="minorHAnsi"/>
          <w:b/>
          <w:szCs w:val="24"/>
        </w:rPr>
        <w:t xml:space="preserve"> </w:t>
      </w:r>
    </w:p>
    <w:p w14:paraId="3EC15145" w14:textId="77777777" w:rsidR="00B47E45" w:rsidRDefault="00B47E45" w:rsidP="001C0147">
      <w:pPr>
        <w:tabs>
          <w:tab w:val="left" w:pos="8100"/>
        </w:tabs>
        <w:rPr>
          <w:rFonts w:asciiTheme="minorHAnsi" w:hAnsiTheme="minorHAnsi"/>
          <w:b/>
          <w:szCs w:val="24"/>
        </w:rPr>
      </w:pPr>
    </w:p>
    <w:p w14:paraId="618FCF03" w14:textId="5F7C9CB4" w:rsidR="002639EB" w:rsidRPr="00CB0664" w:rsidRDefault="00B47E45" w:rsidP="001C0147">
      <w:pPr>
        <w:tabs>
          <w:tab w:val="left" w:pos="8100"/>
        </w:tabs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Questions</w:t>
      </w:r>
    </w:p>
    <w:p w14:paraId="1FB1CA3E" w14:textId="210CF3F1" w:rsidR="001C0147" w:rsidRDefault="009F50BC" w:rsidP="4128B171">
      <w:pPr>
        <w:pStyle w:val="ListParagraph"/>
        <w:numPr>
          <w:ilvl w:val="0"/>
          <w:numId w:val="2"/>
        </w:numPr>
        <w:tabs>
          <w:tab w:val="left" w:pos="810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Reflect on a significant </w:t>
      </w:r>
      <w:r w:rsidR="00A76F39">
        <w:rPr>
          <w:rFonts w:asciiTheme="minorHAnsi" w:hAnsiTheme="minorHAnsi"/>
        </w:rPr>
        <w:t xml:space="preserve">achievement or contribution that made you proud to be a nurse and/or midwife. What was the impact on patients, families, communities, colleagues, or the health service? </w:t>
      </w:r>
      <w:r w:rsidR="00CB4AFD" w:rsidRPr="4128B171">
        <w:rPr>
          <w:rFonts w:asciiTheme="minorHAnsi" w:hAnsiTheme="minorHAnsi"/>
        </w:rPr>
        <w:t xml:space="preserve"> (250 words</w:t>
      </w:r>
      <w:r w:rsidR="14FB129F" w:rsidRPr="4128B171">
        <w:rPr>
          <w:rFonts w:asciiTheme="minorHAnsi" w:hAnsiTheme="minorHAnsi"/>
        </w:rPr>
        <w:t xml:space="preserve"> maximum</w:t>
      </w:r>
      <w:r w:rsidR="00CB4AFD" w:rsidRPr="4128B171">
        <w:rPr>
          <w:rFonts w:asciiTheme="minorHAnsi" w:hAnsiTheme="minorHAnsi"/>
        </w:rPr>
        <w:t>)</w:t>
      </w:r>
    </w:p>
    <w:p w14:paraId="10C54E2F" w14:textId="77777777" w:rsidR="001C0147" w:rsidRDefault="001C0147" w:rsidP="001C0147">
      <w:pPr>
        <w:tabs>
          <w:tab w:val="left" w:pos="8100"/>
        </w:tabs>
        <w:rPr>
          <w:rFonts w:asciiTheme="minorHAnsi" w:hAnsiTheme="minorHAnsi"/>
          <w:szCs w:val="24"/>
        </w:rPr>
      </w:pPr>
    </w:p>
    <w:p w14:paraId="1AFC9FA8" w14:textId="77777777" w:rsidR="003B67D3" w:rsidRPr="001C0147" w:rsidRDefault="003B67D3" w:rsidP="001C0147">
      <w:pPr>
        <w:tabs>
          <w:tab w:val="left" w:pos="8100"/>
        </w:tabs>
        <w:rPr>
          <w:rFonts w:asciiTheme="minorHAnsi" w:hAnsiTheme="minorHAnsi"/>
          <w:szCs w:val="24"/>
        </w:rPr>
      </w:pPr>
    </w:p>
    <w:p w14:paraId="6885AE72" w14:textId="7742A52E" w:rsidR="001C0147" w:rsidRDefault="00FD50EB" w:rsidP="4128B171">
      <w:pPr>
        <w:pStyle w:val="ListParagraph"/>
        <w:numPr>
          <w:ilvl w:val="0"/>
          <w:numId w:val="2"/>
        </w:numPr>
        <w:tabs>
          <w:tab w:val="left" w:pos="8100"/>
        </w:tabs>
        <w:rPr>
          <w:rFonts w:asciiTheme="minorHAnsi" w:hAnsiTheme="minorHAnsi"/>
        </w:rPr>
      </w:pPr>
      <w:r w:rsidRPr="4128B171">
        <w:rPr>
          <w:rFonts w:asciiTheme="minorHAnsi" w:hAnsiTheme="minorHAnsi"/>
        </w:rPr>
        <w:t xml:space="preserve">Explain what </w:t>
      </w:r>
      <w:r w:rsidR="001C0147" w:rsidRPr="4128B171">
        <w:rPr>
          <w:rFonts w:asciiTheme="minorHAnsi" w:hAnsiTheme="minorHAnsi"/>
        </w:rPr>
        <w:t>you</w:t>
      </w:r>
      <w:r w:rsidRPr="4128B171">
        <w:rPr>
          <w:rFonts w:asciiTheme="minorHAnsi" w:hAnsiTheme="minorHAnsi"/>
        </w:rPr>
        <w:t xml:space="preserve"> are</w:t>
      </w:r>
      <w:r w:rsidR="001C0147" w:rsidRPr="4128B171">
        <w:rPr>
          <w:rFonts w:asciiTheme="minorHAnsi" w:hAnsiTheme="minorHAnsi"/>
        </w:rPr>
        <w:t xml:space="preserve"> most passionate about in nursing or midwifery practice?</w:t>
      </w:r>
      <w:r w:rsidR="00CB4AFD" w:rsidRPr="4128B171">
        <w:rPr>
          <w:rFonts w:asciiTheme="minorHAnsi" w:hAnsiTheme="minorHAnsi"/>
        </w:rPr>
        <w:t xml:space="preserve"> (250 words</w:t>
      </w:r>
      <w:r w:rsidR="4E578BDA" w:rsidRPr="4128B171">
        <w:rPr>
          <w:rFonts w:asciiTheme="minorHAnsi" w:hAnsiTheme="minorHAnsi"/>
        </w:rPr>
        <w:t xml:space="preserve"> maximum</w:t>
      </w:r>
      <w:r w:rsidR="00CB4AFD" w:rsidRPr="4128B171">
        <w:rPr>
          <w:rFonts w:asciiTheme="minorHAnsi" w:hAnsiTheme="minorHAnsi"/>
        </w:rPr>
        <w:t>)</w:t>
      </w:r>
    </w:p>
    <w:p w14:paraId="221F3E76" w14:textId="77777777" w:rsidR="001C0147" w:rsidRDefault="001C0147" w:rsidP="001C0147">
      <w:pPr>
        <w:tabs>
          <w:tab w:val="left" w:pos="8100"/>
        </w:tabs>
        <w:rPr>
          <w:rFonts w:asciiTheme="minorHAnsi" w:hAnsiTheme="minorHAnsi"/>
          <w:szCs w:val="24"/>
        </w:rPr>
      </w:pPr>
    </w:p>
    <w:p w14:paraId="23ABF096" w14:textId="77777777" w:rsidR="003B67D3" w:rsidRDefault="003B67D3" w:rsidP="001C0147">
      <w:pPr>
        <w:tabs>
          <w:tab w:val="left" w:pos="8100"/>
        </w:tabs>
        <w:rPr>
          <w:rFonts w:asciiTheme="minorHAnsi" w:hAnsiTheme="minorHAnsi"/>
          <w:szCs w:val="24"/>
        </w:rPr>
      </w:pPr>
    </w:p>
    <w:p w14:paraId="16397B6B" w14:textId="51D2C925" w:rsidR="001C0147" w:rsidRPr="001C0147" w:rsidRDefault="00A41B22" w:rsidP="4128B171">
      <w:pPr>
        <w:pStyle w:val="ListParagraph"/>
        <w:numPr>
          <w:ilvl w:val="0"/>
          <w:numId w:val="2"/>
        </w:numPr>
        <w:tabs>
          <w:tab w:val="left" w:pos="8100"/>
        </w:tabs>
        <w:rPr>
          <w:rFonts w:asciiTheme="minorHAnsi" w:hAnsiTheme="minorHAnsi"/>
        </w:rPr>
      </w:pPr>
      <w:r>
        <w:rPr>
          <w:rFonts w:asciiTheme="minorHAnsi" w:hAnsiTheme="minorHAnsi"/>
        </w:rPr>
        <w:t>What motivates and inspires your nursing and/or midwifery practice</w:t>
      </w:r>
      <w:r w:rsidR="0089772D">
        <w:rPr>
          <w:rFonts w:asciiTheme="minorHAnsi" w:hAnsiTheme="minorHAnsi"/>
        </w:rPr>
        <w:t>? How have your values, leadership, advocacy, or commitment to excellence influenced</w:t>
      </w:r>
      <w:r w:rsidR="00DE1CFF">
        <w:rPr>
          <w:rFonts w:asciiTheme="minorHAnsi" w:hAnsiTheme="minorHAnsi"/>
        </w:rPr>
        <w:t xml:space="preserve"> others and contributed to the profession. </w:t>
      </w:r>
      <w:r w:rsidR="00CB4AFD" w:rsidRPr="4128B171">
        <w:rPr>
          <w:rFonts w:asciiTheme="minorHAnsi" w:hAnsiTheme="minorHAnsi"/>
        </w:rPr>
        <w:t xml:space="preserve"> (250 words</w:t>
      </w:r>
      <w:r w:rsidR="1E233B43" w:rsidRPr="4128B171">
        <w:rPr>
          <w:rFonts w:asciiTheme="minorHAnsi" w:hAnsiTheme="minorHAnsi"/>
        </w:rPr>
        <w:t xml:space="preserve"> maximum</w:t>
      </w:r>
      <w:r w:rsidR="00CB4AFD" w:rsidRPr="4128B171">
        <w:rPr>
          <w:rFonts w:asciiTheme="minorHAnsi" w:hAnsiTheme="minorHAnsi"/>
        </w:rPr>
        <w:t>)</w:t>
      </w:r>
    </w:p>
    <w:sectPr w:rsidR="001C0147" w:rsidRPr="001C0147" w:rsidSect="00B638D8"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13845"/>
    <w:multiLevelType w:val="hybridMultilevel"/>
    <w:tmpl w:val="E27C454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F776BD"/>
    <w:multiLevelType w:val="hybridMultilevel"/>
    <w:tmpl w:val="F2B80AF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5C8727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B3241"/>
    <w:multiLevelType w:val="hybridMultilevel"/>
    <w:tmpl w:val="4244B62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4124930">
    <w:abstractNumId w:val="1"/>
  </w:num>
  <w:num w:numId="2" w16cid:durableId="362636286">
    <w:abstractNumId w:val="2"/>
  </w:num>
  <w:num w:numId="3" w16cid:durableId="56900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147"/>
    <w:rsid w:val="0009703D"/>
    <w:rsid w:val="000B0473"/>
    <w:rsid w:val="00114B61"/>
    <w:rsid w:val="001437E0"/>
    <w:rsid w:val="00144619"/>
    <w:rsid w:val="00171B7B"/>
    <w:rsid w:val="001C0147"/>
    <w:rsid w:val="001C7D1F"/>
    <w:rsid w:val="001F6030"/>
    <w:rsid w:val="001F68E9"/>
    <w:rsid w:val="00220E8F"/>
    <w:rsid w:val="00247713"/>
    <w:rsid w:val="002639EB"/>
    <w:rsid w:val="002C7D7D"/>
    <w:rsid w:val="002D637A"/>
    <w:rsid w:val="00320409"/>
    <w:rsid w:val="00321DF5"/>
    <w:rsid w:val="00355004"/>
    <w:rsid w:val="00372F5A"/>
    <w:rsid w:val="003760A1"/>
    <w:rsid w:val="003929E7"/>
    <w:rsid w:val="003B67D3"/>
    <w:rsid w:val="00436C62"/>
    <w:rsid w:val="00466DB9"/>
    <w:rsid w:val="00471692"/>
    <w:rsid w:val="00482877"/>
    <w:rsid w:val="00495EAF"/>
    <w:rsid w:val="004A609E"/>
    <w:rsid w:val="004C2780"/>
    <w:rsid w:val="004C6976"/>
    <w:rsid w:val="00512B7B"/>
    <w:rsid w:val="00533D67"/>
    <w:rsid w:val="0056716B"/>
    <w:rsid w:val="005828B0"/>
    <w:rsid w:val="005A409E"/>
    <w:rsid w:val="006D67FE"/>
    <w:rsid w:val="006F52D0"/>
    <w:rsid w:val="00756EDB"/>
    <w:rsid w:val="0077027C"/>
    <w:rsid w:val="00772E62"/>
    <w:rsid w:val="007B0D12"/>
    <w:rsid w:val="007D793C"/>
    <w:rsid w:val="00820940"/>
    <w:rsid w:val="00881846"/>
    <w:rsid w:val="008870A2"/>
    <w:rsid w:val="00897480"/>
    <w:rsid w:val="0089772D"/>
    <w:rsid w:val="00897837"/>
    <w:rsid w:val="008A7C86"/>
    <w:rsid w:val="008D5473"/>
    <w:rsid w:val="008F7FE4"/>
    <w:rsid w:val="00921852"/>
    <w:rsid w:val="00930DF8"/>
    <w:rsid w:val="009668ED"/>
    <w:rsid w:val="00981DA1"/>
    <w:rsid w:val="00990D6C"/>
    <w:rsid w:val="009F50BC"/>
    <w:rsid w:val="00A02B94"/>
    <w:rsid w:val="00A41B22"/>
    <w:rsid w:val="00A56291"/>
    <w:rsid w:val="00A746DB"/>
    <w:rsid w:val="00A76F39"/>
    <w:rsid w:val="00A91C4C"/>
    <w:rsid w:val="00AD6770"/>
    <w:rsid w:val="00B47E45"/>
    <w:rsid w:val="00B56704"/>
    <w:rsid w:val="00B638D8"/>
    <w:rsid w:val="00BB5682"/>
    <w:rsid w:val="00BD2CE5"/>
    <w:rsid w:val="00BD41EB"/>
    <w:rsid w:val="00BE3C2D"/>
    <w:rsid w:val="00C12DA7"/>
    <w:rsid w:val="00C7143D"/>
    <w:rsid w:val="00C845F7"/>
    <w:rsid w:val="00CB0664"/>
    <w:rsid w:val="00CB4AFD"/>
    <w:rsid w:val="00CE2038"/>
    <w:rsid w:val="00CE7AD7"/>
    <w:rsid w:val="00CF64E2"/>
    <w:rsid w:val="00D147D4"/>
    <w:rsid w:val="00D601BA"/>
    <w:rsid w:val="00D9301F"/>
    <w:rsid w:val="00DE1CFF"/>
    <w:rsid w:val="00DE4BFE"/>
    <w:rsid w:val="00E02233"/>
    <w:rsid w:val="00E40563"/>
    <w:rsid w:val="00E47483"/>
    <w:rsid w:val="00E64DD0"/>
    <w:rsid w:val="00E845E9"/>
    <w:rsid w:val="00EA6941"/>
    <w:rsid w:val="00EA771F"/>
    <w:rsid w:val="00ED126E"/>
    <w:rsid w:val="00F14BF4"/>
    <w:rsid w:val="00F96C78"/>
    <w:rsid w:val="00FD50EB"/>
    <w:rsid w:val="00FF0D8D"/>
    <w:rsid w:val="086FB767"/>
    <w:rsid w:val="0A676212"/>
    <w:rsid w:val="0C3FC3D9"/>
    <w:rsid w:val="0CE3F55F"/>
    <w:rsid w:val="104EB792"/>
    <w:rsid w:val="10962E8B"/>
    <w:rsid w:val="1124C6BA"/>
    <w:rsid w:val="13A67ED7"/>
    <w:rsid w:val="14FB129F"/>
    <w:rsid w:val="159BBBB1"/>
    <w:rsid w:val="1B735C3D"/>
    <w:rsid w:val="1E233B43"/>
    <w:rsid w:val="1EC407B6"/>
    <w:rsid w:val="283F484E"/>
    <w:rsid w:val="2A57FBB5"/>
    <w:rsid w:val="32540600"/>
    <w:rsid w:val="34F86FE9"/>
    <w:rsid w:val="3697E4D1"/>
    <w:rsid w:val="385D03B1"/>
    <w:rsid w:val="3B143EB8"/>
    <w:rsid w:val="3B984406"/>
    <w:rsid w:val="4128B171"/>
    <w:rsid w:val="484CF978"/>
    <w:rsid w:val="4E1B13D5"/>
    <w:rsid w:val="4E578BDA"/>
    <w:rsid w:val="537AE11D"/>
    <w:rsid w:val="54D30250"/>
    <w:rsid w:val="56A76F9F"/>
    <w:rsid w:val="56C77735"/>
    <w:rsid w:val="5D86C366"/>
    <w:rsid w:val="668C72EF"/>
    <w:rsid w:val="67595C39"/>
    <w:rsid w:val="749D11B8"/>
    <w:rsid w:val="759C98BB"/>
    <w:rsid w:val="77375CD2"/>
    <w:rsid w:val="790A7FCB"/>
    <w:rsid w:val="7EB19E59"/>
    <w:rsid w:val="7FFFD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6C9D5"/>
  <w15:docId w15:val="{AE43EBDB-5029-4C8C-9B82-DF4B6EB2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A91C4C"/>
    <w:pPr>
      <w:spacing w:after="17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1B7B"/>
    <w:pPr>
      <w:keepNext/>
      <w:keepLines/>
      <w:spacing w:after="120"/>
      <w:outlineLvl w:val="0"/>
    </w:pPr>
    <w:rPr>
      <w:rFonts w:eastAsiaTheme="majorEastAsia" w:cstheme="majorBidi"/>
      <w:b/>
      <w:bCs/>
      <w:color w:val="5C8727" w:themeColor="accent1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171B7B"/>
    <w:pPr>
      <w:keepNext/>
      <w:keepLines/>
      <w:spacing w:before="240" w:after="60"/>
      <w:outlineLvl w:val="1"/>
    </w:pPr>
    <w:rPr>
      <w:rFonts w:eastAsiaTheme="majorEastAsia" w:cstheme="majorBidi"/>
      <w:b/>
      <w:bCs/>
      <w:color w:val="5C8727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171B7B"/>
    <w:pPr>
      <w:keepNext/>
      <w:keepLines/>
      <w:spacing w:before="240" w:after="60"/>
      <w:outlineLvl w:val="2"/>
    </w:pPr>
    <w:rPr>
      <w:rFonts w:eastAsiaTheme="majorEastAsia" w:cstheme="majorBidi"/>
      <w:b/>
      <w:bCs/>
      <w:color w:val="757477" w:themeColor="text2"/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171B7B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color w:val="757477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91C4C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91C4C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91C4C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91C4C"/>
    <w:pPr>
      <w:keepNext/>
      <w:keepLines/>
      <w:spacing w:before="200" w:after="0"/>
      <w:outlineLvl w:val="7"/>
    </w:pPr>
    <w:rPr>
      <w:rFonts w:eastAsiaTheme="majorEastAsia" w:cstheme="majorBidi"/>
      <w:color w:val="000000" w:themeColor="tex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91C4C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000000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A91C4C"/>
    <w:rPr>
      <w:rFonts w:ascii="Arial" w:eastAsiaTheme="majorEastAsia" w:hAnsi="Arial" w:cstheme="majorBidi"/>
      <w:color w:val="000000" w:themeColor="text1"/>
      <w:sz w:val="24"/>
    </w:rPr>
  </w:style>
  <w:style w:type="paragraph" w:customStyle="1" w:styleId="Headlines">
    <w:name w:val="Headlines"/>
    <w:basedOn w:val="Normal"/>
    <w:next w:val="Subheadlines"/>
    <w:qFormat/>
    <w:rsid w:val="004C2780"/>
    <w:pPr>
      <w:spacing w:before="240" w:after="660"/>
    </w:pPr>
    <w:rPr>
      <w:b/>
      <w:color w:val="000000" w:themeColor="text1"/>
      <w:sz w:val="60"/>
    </w:rPr>
  </w:style>
  <w:style w:type="paragraph" w:customStyle="1" w:styleId="Subheadlines">
    <w:name w:val="Sub headlines"/>
    <w:basedOn w:val="Normal"/>
    <w:next w:val="Normal"/>
    <w:qFormat/>
    <w:rsid w:val="00171B7B"/>
    <w:rPr>
      <w:b/>
      <w:color w:val="000000" w:themeColor="text1"/>
      <w:sz w:val="32"/>
    </w:rPr>
  </w:style>
  <w:style w:type="paragraph" w:styleId="ListParagraph">
    <w:name w:val="List Paragraph"/>
    <w:basedOn w:val="Normal"/>
    <w:uiPriority w:val="34"/>
    <w:semiHidden/>
    <w:qFormat/>
    <w:rsid w:val="00171B7B"/>
    <w:pPr>
      <w:ind w:left="720"/>
      <w:contextualSpacing/>
    </w:pPr>
  </w:style>
  <w:style w:type="character" w:customStyle="1" w:styleId="Italics">
    <w:name w:val="Italics"/>
    <w:uiPriority w:val="2"/>
    <w:rsid w:val="00897837"/>
    <w:rPr>
      <w:i/>
    </w:rPr>
  </w:style>
  <w:style w:type="character" w:customStyle="1" w:styleId="Bold">
    <w:name w:val="Bold"/>
    <w:uiPriority w:val="2"/>
    <w:qFormat/>
    <w:rsid w:val="008F7FE4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171B7B"/>
    <w:rPr>
      <w:rFonts w:ascii="Arial" w:eastAsiaTheme="majorEastAsia" w:hAnsi="Arial" w:cstheme="majorBidi"/>
      <w:b/>
      <w:bCs/>
      <w:color w:val="5C8727" w:themeColor="accent1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71B7B"/>
    <w:rPr>
      <w:rFonts w:ascii="Arial" w:eastAsiaTheme="majorEastAsia" w:hAnsi="Arial" w:cstheme="majorBidi"/>
      <w:b/>
      <w:bCs/>
      <w:color w:val="5C8727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71B7B"/>
    <w:rPr>
      <w:rFonts w:ascii="Arial" w:eastAsiaTheme="majorEastAsia" w:hAnsi="Arial" w:cstheme="majorBidi"/>
      <w:b/>
      <w:bCs/>
      <w:color w:val="757477" w:themeColor="text2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71B7B"/>
    <w:rPr>
      <w:rFonts w:ascii="Arial" w:eastAsiaTheme="majorEastAsia" w:hAnsi="Arial" w:cstheme="majorBidi"/>
      <w:b/>
      <w:bCs/>
      <w:iCs/>
      <w:color w:val="757477" w:themeColor="text2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1DA1"/>
    <w:pPr>
      <w:spacing w:before="480" w:after="0" w:line="276" w:lineRule="auto"/>
      <w:outlineLvl w:val="9"/>
    </w:pPr>
    <w:rPr>
      <w:rFonts w:asciiTheme="majorHAnsi" w:hAnsiTheme="majorHAnsi"/>
      <w:color w:val="44641D" w:themeColor="accent1" w:themeShade="BF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DE4BFE"/>
    <w:pPr>
      <w:spacing w:after="100"/>
    </w:pPr>
    <w:rPr>
      <w:b/>
      <w:color w:val="000000" w:themeColor="text1"/>
    </w:rPr>
  </w:style>
  <w:style w:type="paragraph" w:styleId="TOC2">
    <w:name w:val="toc 2"/>
    <w:basedOn w:val="Normal"/>
    <w:next w:val="Normal"/>
    <w:autoRedefine/>
    <w:uiPriority w:val="39"/>
    <w:rsid w:val="00171B7B"/>
    <w:pPr>
      <w:spacing w:after="100"/>
      <w:ind w:left="240"/>
    </w:pPr>
    <w:rPr>
      <w:color w:val="000000" w:themeColor="text1"/>
    </w:rPr>
  </w:style>
  <w:style w:type="paragraph" w:styleId="TOC3">
    <w:name w:val="toc 3"/>
    <w:basedOn w:val="Normal"/>
    <w:next w:val="Normal"/>
    <w:autoRedefine/>
    <w:uiPriority w:val="39"/>
    <w:rsid w:val="00DE4BFE"/>
    <w:pPr>
      <w:spacing w:after="100"/>
      <w:ind w:left="480"/>
    </w:pPr>
    <w:rPr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990D6C"/>
    <w:rPr>
      <w:rFonts w:ascii="Arial" w:hAnsi="Arial"/>
      <w:color w:val="004B8D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81DA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A1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C4C"/>
    <w:rPr>
      <w:rFonts w:ascii="Arial" w:eastAsiaTheme="majorEastAsia" w:hAnsi="Arial" w:cstheme="majorBidi"/>
      <w:i/>
      <w:iCs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C4C"/>
    <w:rPr>
      <w:rFonts w:ascii="Arial" w:eastAsiaTheme="majorEastAsia" w:hAnsi="Arial" w:cstheme="majorBidi"/>
      <w:i/>
      <w:iCs/>
      <w:color w:val="000000" w:themeColor="text1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C4C"/>
    <w:rPr>
      <w:rFonts w:ascii="Arial" w:eastAsiaTheme="majorEastAsia" w:hAnsi="Arial" w:cstheme="majorBidi"/>
      <w:color w:val="000000" w:themeColor="tex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C4C"/>
    <w:rPr>
      <w:rFonts w:ascii="Arial" w:eastAsiaTheme="majorEastAsia" w:hAnsi="Arial" w:cstheme="majorBidi"/>
      <w:i/>
      <w:iCs/>
      <w:color w:val="000000" w:themeColor="text1"/>
      <w:sz w:val="24"/>
      <w:szCs w:val="20"/>
    </w:rPr>
  </w:style>
  <w:style w:type="table" w:styleId="TableGrid">
    <w:name w:val="Table Grid"/>
    <w:basedOn w:val="TableNormal"/>
    <w:uiPriority w:val="59"/>
    <w:rsid w:val="001F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HealthTable2">
    <w:name w:val="WA Health Table 2"/>
    <w:basedOn w:val="LightShading-Accent1"/>
    <w:uiPriority w:val="99"/>
    <w:rsid w:val="00930DF8"/>
    <w:rPr>
      <w:rFonts w:ascii="Arial" w:hAnsi="Arial"/>
      <w:color w:val="000000" w:themeColor="text1"/>
      <w:sz w:val="24"/>
      <w:szCs w:val="20"/>
      <w:lang w:val="en-US" w:eastAsia="en-AU"/>
    </w:rPr>
    <w:tblPr/>
    <w:tblStylePr w:type="firstRow">
      <w:pPr>
        <w:spacing w:before="0" w:after="0" w:line="240" w:lineRule="auto"/>
      </w:pPr>
      <w:rPr>
        <w:b/>
        <w:bCs/>
      </w:rPr>
      <w:tblPr/>
      <w:trPr>
        <w:tblHeader/>
      </w:trPr>
      <w:tcPr>
        <w:tcBorders>
          <w:top w:val="single" w:sz="8" w:space="0" w:color="5C8727" w:themeColor="accent1"/>
          <w:left w:val="nil"/>
          <w:bottom w:val="single" w:sz="8" w:space="0" w:color="5C872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727" w:themeColor="accent1"/>
          <w:left w:val="nil"/>
          <w:bottom w:val="single" w:sz="8" w:space="0" w:color="5C872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CB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9B4" w:themeFill="accent2"/>
      </w:tcPr>
    </w:tblStylePr>
  </w:style>
  <w:style w:type="table" w:styleId="LightList-Accent1">
    <w:name w:val="Light List Accent 1"/>
    <w:basedOn w:val="TableNormal"/>
    <w:uiPriority w:val="61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5C8727" w:themeColor="accent1"/>
        <w:left w:val="single" w:sz="8" w:space="0" w:color="5C8727" w:themeColor="accent1"/>
        <w:bottom w:val="single" w:sz="8" w:space="0" w:color="5C8727" w:themeColor="accent1"/>
        <w:right w:val="single" w:sz="8" w:space="0" w:color="5C872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872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  <w:tblStylePr w:type="band1Horz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1F68E9"/>
    <w:pPr>
      <w:spacing w:after="0" w:line="240" w:lineRule="auto"/>
    </w:pPr>
    <w:rPr>
      <w:color w:val="44641D" w:themeColor="accent1" w:themeShade="BF"/>
    </w:rPr>
    <w:tblPr>
      <w:tblStyleRowBandSize w:val="1"/>
      <w:tblStyleColBandSize w:val="1"/>
      <w:tblBorders>
        <w:top w:val="single" w:sz="8" w:space="0" w:color="5C8727" w:themeColor="accent1"/>
        <w:bottom w:val="single" w:sz="8" w:space="0" w:color="5C872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727" w:themeColor="accent1"/>
          <w:left w:val="nil"/>
          <w:bottom w:val="single" w:sz="8" w:space="0" w:color="5C872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727" w:themeColor="accent1"/>
          <w:left w:val="nil"/>
          <w:bottom w:val="single" w:sz="8" w:space="0" w:color="5C872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CB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CBE" w:themeFill="accent1" w:themeFillTint="3F"/>
      </w:tcPr>
    </w:tblStylePr>
  </w:style>
  <w:style w:type="table" w:customStyle="1" w:styleId="WAHealthTable5">
    <w:name w:val="WA Health Table 5"/>
    <w:basedOn w:val="LightList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shd w:val="clear" w:color="auto" w:fill="5C872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  <w:tblStylePr w:type="band1Horz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5C8727" w:themeColor="accent1"/>
        <w:left w:val="single" w:sz="8" w:space="0" w:color="5C8727" w:themeColor="accent1"/>
        <w:bottom w:val="single" w:sz="8" w:space="0" w:color="5C8727" w:themeColor="accent1"/>
        <w:right w:val="single" w:sz="8" w:space="0" w:color="5C8727" w:themeColor="accent1"/>
        <w:insideH w:val="single" w:sz="8" w:space="0" w:color="5C8727" w:themeColor="accent1"/>
        <w:insideV w:val="single" w:sz="8" w:space="0" w:color="5C872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18" w:space="0" w:color="5C8727" w:themeColor="accent1"/>
          <w:right w:val="single" w:sz="8" w:space="0" w:color="5C8727" w:themeColor="accent1"/>
          <w:insideH w:val="nil"/>
          <w:insideV w:val="single" w:sz="8" w:space="0" w:color="5C872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  <w:insideH w:val="nil"/>
          <w:insideV w:val="single" w:sz="8" w:space="0" w:color="5C872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  <w:tblStylePr w:type="band1Vert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  <w:shd w:val="clear" w:color="auto" w:fill="D7ECBE" w:themeFill="accent1" w:themeFillTint="3F"/>
      </w:tcPr>
    </w:tblStylePr>
    <w:tblStylePr w:type="band1Horz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  <w:insideV w:val="single" w:sz="8" w:space="0" w:color="5C8727" w:themeColor="accent1"/>
        </w:tcBorders>
        <w:shd w:val="clear" w:color="auto" w:fill="D7ECBE" w:themeFill="accent1" w:themeFillTint="3F"/>
      </w:tcPr>
    </w:tblStylePr>
    <w:tblStylePr w:type="band2Horz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  <w:insideV w:val="single" w:sz="8" w:space="0" w:color="5C8727" w:themeColor="accent1"/>
        </w:tcBorders>
      </w:tcPr>
    </w:tblStylePr>
  </w:style>
  <w:style w:type="table" w:customStyle="1" w:styleId="WAHealthTable4">
    <w:name w:val="WA Health Table 4"/>
    <w:basedOn w:val="LightGrid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tblHeader/>
      </w:trPr>
      <w:tcPr>
        <w:tcBorders>
          <w:top w:val="single" w:sz="8" w:space="0" w:color="5C8727" w:themeColor="accent1"/>
          <w:left w:val="single" w:sz="8" w:space="0" w:color="5C8727" w:themeColor="accent1"/>
          <w:bottom w:val="single" w:sz="18" w:space="0" w:color="5C8727" w:themeColor="accent1"/>
          <w:right w:val="single" w:sz="8" w:space="0" w:color="5C8727" w:themeColor="accent1"/>
          <w:insideH w:val="nil"/>
          <w:insideV w:val="single" w:sz="8" w:space="0" w:color="5C872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  <w:insideH w:val="nil"/>
          <w:insideV w:val="single" w:sz="8" w:space="0" w:color="5C872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</w:tcPr>
    </w:tblStylePr>
    <w:tblStylePr w:type="band1Vert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</w:tcBorders>
        <w:shd w:val="clear" w:color="auto" w:fill="D7ECBE" w:themeFill="accent1" w:themeFillTint="3F"/>
      </w:tcPr>
    </w:tblStylePr>
    <w:tblStylePr w:type="band1Horz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  <w:insideV w:val="single" w:sz="8" w:space="0" w:color="5C8727" w:themeColor="accent1"/>
        </w:tcBorders>
        <w:shd w:val="clear" w:color="auto" w:fill="CED9B4" w:themeFill="accent2"/>
      </w:tcPr>
    </w:tblStylePr>
    <w:tblStylePr w:type="band2Horz">
      <w:tblPr/>
      <w:tcPr>
        <w:tcBorders>
          <w:top w:val="single" w:sz="8" w:space="0" w:color="5C8727" w:themeColor="accent1"/>
          <w:left w:val="single" w:sz="8" w:space="0" w:color="5C8727" w:themeColor="accent1"/>
          <w:bottom w:val="single" w:sz="8" w:space="0" w:color="5C8727" w:themeColor="accent1"/>
          <w:right w:val="single" w:sz="8" w:space="0" w:color="5C8727" w:themeColor="accent1"/>
          <w:insideV w:val="single" w:sz="8" w:space="0" w:color="5C8727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87C63B" w:themeColor="accent1" w:themeTint="BF"/>
        <w:left w:val="single" w:sz="8" w:space="0" w:color="87C63B" w:themeColor="accent1" w:themeTint="BF"/>
        <w:bottom w:val="single" w:sz="8" w:space="0" w:color="87C63B" w:themeColor="accent1" w:themeTint="BF"/>
        <w:right w:val="single" w:sz="8" w:space="0" w:color="87C63B" w:themeColor="accent1" w:themeTint="BF"/>
        <w:insideH w:val="single" w:sz="8" w:space="0" w:color="87C63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63B" w:themeColor="accent1" w:themeTint="BF"/>
          <w:left w:val="single" w:sz="8" w:space="0" w:color="87C63B" w:themeColor="accent1" w:themeTint="BF"/>
          <w:bottom w:val="single" w:sz="8" w:space="0" w:color="87C63B" w:themeColor="accent1" w:themeTint="BF"/>
          <w:right w:val="single" w:sz="8" w:space="0" w:color="87C63B" w:themeColor="accent1" w:themeTint="BF"/>
          <w:insideH w:val="nil"/>
          <w:insideV w:val="nil"/>
        </w:tcBorders>
        <w:shd w:val="clear" w:color="auto" w:fill="5C872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63B" w:themeColor="accent1" w:themeTint="BF"/>
          <w:left w:val="single" w:sz="8" w:space="0" w:color="87C63B" w:themeColor="accent1" w:themeTint="BF"/>
          <w:bottom w:val="single" w:sz="8" w:space="0" w:color="87C63B" w:themeColor="accent1" w:themeTint="BF"/>
          <w:right w:val="single" w:sz="8" w:space="0" w:color="87C63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CB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CB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WAHealthTable6">
    <w:name w:val="WA Health Table 6"/>
    <w:basedOn w:val="MediumShading1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63B" w:themeColor="accent1" w:themeTint="BF"/>
          <w:left w:val="single" w:sz="8" w:space="0" w:color="87C63B" w:themeColor="accent1" w:themeTint="BF"/>
          <w:bottom w:val="single" w:sz="8" w:space="0" w:color="87C63B" w:themeColor="accent1" w:themeTint="BF"/>
          <w:right w:val="single" w:sz="8" w:space="0" w:color="87C63B" w:themeColor="accent1" w:themeTint="BF"/>
          <w:insideH w:val="nil"/>
          <w:insideV w:val="nil"/>
        </w:tcBorders>
        <w:shd w:val="clear" w:color="auto" w:fill="5C872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63B" w:themeColor="accent1" w:themeTint="BF"/>
          <w:left w:val="single" w:sz="8" w:space="0" w:color="87C63B" w:themeColor="accent1" w:themeTint="BF"/>
          <w:bottom w:val="single" w:sz="8" w:space="0" w:color="87C63B" w:themeColor="accent1" w:themeTint="BF"/>
          <w:right w:val="single" w:sz="8" w:space="0" w:color="87C63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CB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CB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1F68E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C8727" w:themeColor="accent1"/>
        <w:bottom w:val="single" w:sz="8" w:space="0" w:color="5C872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8727" w:themeColor="accent1"/>
        </w:tcBorders>
      </w:tcPr>
    </w:tblStylePr>
    <w:tblStylePr w:type="lastRow">
      <w:rPr>
        <w:b/>
        <w:bCs/>
        <w:color w:val="757477" w:themeColor="text2"/>
      </w:rPr>
      <w:tblPr/>
      <w:tcPr>
        <w:tcBorders>
          <w:top w:val="single" w:sz="8" w:space="0" w:color="5C8727" w:themeColor="accent1"/>
          <w:bottom w:val="single" w:sz="8" w:space="0" w:color="5C872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8727" w:themeColor="accent1"/>
          <w:bottom w:val="single" w:sz="8" w:space="0" w:color="5C8727" w:themeColor="accent1"/>
        </w:tcBorders>
      </w:tcPr>
    </w:tblStylePr>
    <w:tblStylePr w:type="band1Vert">
      <w:tblPr/>
      <w:tcPr>
        <w:shd w:val="clear" w:color="auto" w:fill="D7ECBE" w:themeFill="accent1" w:themeFillTint="3F"/>
      </w:tcPr>
    </w:tblStylePr>
    <w:tblStylePr w:type="band1Horz">
      <w:tblPr/>
      <w:tcPr>
        <w:shd w:val="clear" w:color="auto" w:fill="D7ECBE" w:themeFill="accent1" w:themeFillTint="3F"/>
      </w:tcPr>
    </w:tblStylePr>
  </w:style>
  <w:style w:type="table" w:customStyle="1" w:styleId="WAHealthTable1">
    <w:name w:val="WA Health Table 1"/>
    <w:basedOn w:val="MediumList1-Accent1"/>
    <w:uiPriority w:val="99"/>
    <w:rsid w:val="00930DF8"/>
    <w:rPr>
      <w:rFonts w:ascii="Arial" w:hAnsi="Arial"/>
      <w:sz w:val="24"/>
    </w:rPr>
    <w:tblPr/>
    <w:tblStylePr w:type="firstRow">
      <w:rPr>
        <w:rFonts w:asciiTheme="majorHAnsi" w:eastAsiaTheme="majorEastAsia" w:hAnsiTheme="majorHAnsi" w:cstheme="majorBidi"/>
      </w:rPr>
      <w:tblPr/>
      <w:trPr>
        <w:tblHeader/>
      </w:trPr>
      <w:tcPr>
        <w:tcBorders>
          <w:top w:val="nil"/>
          <w:bottom w:val="single" w:sz="8" w:space="0" w:color="5C8727" w:themeColor="accent1"/>
        </w:tcBorders>
      </w:tcPr>
    </w:tblStylePr>
    <w:tblStylePr w:type="lastRow">
      <w:rPr>
        <w:b/>
        <w:bCs/>
        <w:color w:val="757477" w:themeColor="text2"/>
      </w:rPr>
      <w:tblPr/>
      <w:tcPr>
        <w:tcBorders>
          <w:top w:val="single" w:sz="8" w:space="0" w:color="5C8727" w:themeColor="accent1"/>
          <w:bottom w:val="single" w:sz="8" w:space="0" w:color="5C872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8727" w:themeColor="accent1"/>
          <w:bottom w:val="single" w:sz="8" w:space="0" w:color="5C8727" w:themeColor="accent1"/>
        </w:tcBorders>
      </w:tcPr>
    </w:tblStylePr>
    <w:tblStylePr w:type="band1Vert">
      <w:tblPr/>
      <w:tcPr>
        <w:shd w:val="clear" w:color="auto" w:fill="D7ECBE" w:themeFill="accent1" w:themeFillTint="3F"/>
      </w:tcPr>
    </w:tblStylePr>
    <w:tblStylePr w:type="band1Horz">
      <w:tblPr/>
      <w:tcPr>
        <w:shd w:val="clear" w:color="auto" w:fill="CED9B4" w:themeFill="accent2"/>
      </w:tcPr>
    </w:tblStylePr>
  </w:style>
  <w:style w:type="table" w:customStyle="1" w:styleId="WAHealthTable7">
    <w:name w:val="WA Health Table 7"/>
    <w:basedOn w:val="LightList"/>
    <w:uiPriority w:val="99"/>
    <w:rsid w:val="00930DF8"/>
    <w:rPr>
      <w:rFonts w:ascii="Arial" w:hAnsi="Arial"/>
      <w:sz w:val="24"/>
      <w:szCs w:val="20"/>
      <w:lang w:val="en-US" w:eastAsia="en-AU"/>
    </w:rPr>
    <w:tblPr/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rPr>
        <w:tblHeader/>
      </w:trPr>
      <w:tcPr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WAHealthTable3">
    <w:name w:val="WA Health Table 3"/>
    <w:basedOn w:val="MediumList2-Accent1"/>
    <w:uiPriority w:val="99"/>
    <w:rsid w:val="00930DF8"/>
    <w:rPr>
      <w:rFonts w:ascii="Arial" w:hAnsi="Arial"/>
      <w:sz w:val="24"/>
      <w:szCs w:val="20"/>
      <w:lang w:val="en-US" w:eastAsia="en-AU"/>
    </w:rPr>
    <w:tblPr/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872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C872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872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872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CB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CB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">
    <w:name w:val="Light List"/>
    <w:basedOn w:val="TableNormal"/>
    <w:uiPriority w:val="61"/>
    <w:rsid w:val="00E40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2-Accent1">
    <w:name w:val="Medium List 2 Accent 1"/>
    <w:basedOn w:val="TableNormal"/>
    <w:uiPriority w:val="66"/>
    <w:rsid w:val="00E40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8727" w:themeColor="accent1"/>
        <w:left w:val="single" w:sz="8" w:space="0" w:color="5C8727" w:themeColor="accent1"/>
        <w:bottom w:val="single" w:sz="8" w:space="0" w:color="5C8727" w:themeColor="accent1"/>
        <w:right w:val="single" w:sz="8" w:space="0" w:color="5C872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872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C872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872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872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CB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CB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6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757477"/>
      </a:dk2>
      <a:lt2>
        <a:srgbClr val="FFFFFF"/>
      </a:lt2>
      <a:accent1>
        <a:srgbClr val="5C8727"/>
      </a:accent1>
      <a:accent2>
        <a:srgbClr val="CED9B4"/>
      </a:accent2>
      <a:accent3>
        <a:srgbClr val="7A9851"/>
      </a:accent3>
      <a:accent4>
        <a:srgbClr val="A6BB8B"/>
      </a:accent4>
      <a:accent5>
        <a:srgbClr val="DCE4D1"/>
      </a:accent5>
      <a:accent6>
        <a:srgbClr val="EFF1E8"/>
      </a:accent6>
      <a:hlink>
        <a:srgbClr val="004B8D"/>
      </a:hlink>
      <a:folHlink>
        <a:srgbClr val="6E298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42784432BD2429EFFF542E484C1A3" ma:contentTypeVersion="12" ma:contentTypeDescription="Create a new document." ma:contentTypeScope="" ma:versionID="4e1ed5231e7a308a92d96421a02d918e">
  <xsd:schema xmlns:xsd="http://www.w3.org/2001/XMLSchema" xmlns:xs="http://www.w3.org/2001/XMLSchema" xmlns:p="http://schemas.microsoft.com/office/2006/metadata/properties" xmlns:ns2="6cc2f880-430b-4cdc-bb4c-8368a48fe840" xmlns:ns3="e939859a-c1b1-4eac-9017-b58a83248b2d" targetNamespace="http://schemas.microsoft.com/office/2006/metadata/properties" ma:root="true" ma:fieldsID="4bf6a1f8da89ec52295e738f38f4d50a" ns2:_="" ns3:_="">
    <xsd:import namespace="6cc2f880-430b-4cdc-bb4c-8368a48fe840"/>
    <xsd:import namespace="e939859a-c1b1-4eac-9017-b58a83248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2f880-430b-4cdc-bb4c-8368a48fe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ad0fa5-9aee-46f1-99a6-b97bf4de3b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9859a-c1b1-4eac-9017-b58a83248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c2f880-430b-4cdc-bb4c-8368a48fe8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C5A479-329D-4F4B-943F-7EE81D3D2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A5EE20-25C7-4B7D-9323-C88154BA3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2f880-430b-4cdc-bb4c-8368a48fe840"/>
    <ds:schemaRef ds:uri="e939859a-c1b1-4eac-9017-b58a83248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B1B35-3B29-4B99-B373-2148C88D383E}">
  <ds:schemaRefs>
    <ds:schemaRef ds:uri="http://schemas.microsoft.com/office/2006/metadata/properties"/>
    <ds:schemaRef ds:uri="http://schemas.microsoft.com/office/infopath/2007/PartnerControls"/>
    <ds:schemaRef ds:uri="6cc2f880-430b-4cdc-bb4c-8368a48fe8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127</Words>
  <Characters>728</Characters>
  <Application>Microsoft Office Word</Application>
  <DocSecurity>0</DocSecurity>
  <Lines>6</Lines>
  <Paragraphs>1</Paragraphs>
  <ScaleCrop>false</ScaleCrop>
  <Company>WA Health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Barratt, Catherine</dc:creator>
  <cp:keywords/>
  <cp:lastModifiedBy>Brown, Richard</cp:lastModifiedBy>
  <cp:revision>41</cp:revision>
  <dcterms:created xsi:type="dcterms:W3CDTF">2019-07-30T17:08:00Z</dcterms:created>
  <dcterms:modified xsi:type="dcterms:W3CDTF">2026-09-07T05:26:00Z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0x0101009BF42784432BD2429EFFF542E484C1A3</vt:lpwstr>
  </property>
  <property fmtid="{D5CDD505-2E9C-101B-9397-08002B2CF9AE}" pid="3" name="MediaServiceImageTags">
    <vt:lpwstr/>
  </property>
</Properties>
</file>